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655E5" w14:textId="006E63D9" w:rsidR="00F2452A" w:rsidRPr="00FC2646" w:rsidRDefault="00F2452A" w:rsidP="00F2452A">
      <w:pPr>
        <w:rPr>
          <w:rFonts w:cstheme="minorHAnsi"/>
          <w:sz w:val="16"/>
          <w:szCs w:val="16"/>
        </w:rPr>
      </w:pPr>
      <w:r w:rsidRPr="00FC2646">
        <w:rPr>
          <w:rFonts w:cstheme="minorHAnsi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D883CA" wp14:editId="3F96F61E">
                <wp:simplePos x="0" y="0"/>
                <wp:positionH relativeFrom="column">
                  <wp:posOffset>4040505</wp:posOffset>
                </wp:positionH>
                <wp:positionV relativeFrom="paragraph">
                  <wp:posOffset>-51435</wp:posOffset>
                </wp:positionV>
                <wp:extent cx="2019300" cy="210185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101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42007" w14:textId="5771547A" w:rsidR="004316C9" w:rsidRDefault="00F2452A" w:rsidP="00F2452A">
                            <w:pPr>
                              <w:tabs>
                                <w:tab w:val="left" w:pos="426"/>
                              </w:tabs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F2452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Verband der Reservisten der</w:t>
                            </w:r>
                            <w:r w:rsidRPr="00F2452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  <w:t>Deutschen Bundeswehr e.V.</w:t>
                            </w:r>
                            <w:r w:rsidRPr="00F2452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  <w:r w:rsidR="00AC479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RK-</w:t>
                            </w:r>
                            <w:r w:rsidRPr="00F2452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proofErr w:type="gramStart"/>
                            <w:r w:rsidR="00AC479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Namen,Vorname</w:t>
                            </w:r>
                            <w:proofErr w:type="spellEnd"/>
                            <w:proofErr w:type="gramEnd"/>
                            <w:r w:rsidRPr="00F2452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  <w:r w:rsidR="00AC479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Funktion</w:t>
                            </w:r>
                            <w:r w:rsidRPr="00F2452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="00AC479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Strasse,PLZ,Ort</w:t>
                            </w:r>
                            <w:proofErr w:type="spellEnd"/>
                            <w:r w:rsidRPr="00F2452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  <w:t>Tel.</w:t>
                            </w: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</w:r>
                            <w:r w:rsidRPr="00F2452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+49 </w:t>
                            </w:r>
                            <w:r w:rsidR="00AC479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1234</w:t>
                            </w:r>
                            <w:r w:rsidR="00B40B7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C479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12</w:t>
                            </w:r>
                            <w:r w:rsidR="00B40B7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C479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12</w:t>
                            </w:r>
                            <w:r w:rsidRPr="00F2452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  <w:t>Fax</w:t>
                            </w:r>
                            <w:r w:rsidRPr="00F2452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ab/>
                              <w:t xml:space="preserve">+49 </w:t>
                            </w:r>
                            <w:r w:rsidR="00AC479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1234 12 12</w:t>
                            </w:r>
                          </w:p>
                          <w:p w14:paraId="6C6D028F" w14:textId="6A1F4361" w:rsidR="00F2452A" w:rsidRDefault="00636C1C" w:rsidP="00F2452A">
                            <w:pPr>
                              <w:tabs>
                                <w:tab w:val="left" w:pos="426"/>
                              </w:tabs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Mob.+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49</w:t>
                            </w:r>
                            <w:r w:rsidR="0079591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C479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123</w:t>
                            </w:r>
                            <w:r w:rsidR="00795913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C479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123</w:t>
                            </w:r>
                            <w:r w:rsidR="00151126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C479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123 12</w:t>
                            </w:r>
                            <w:r w:rsidR="00F2452A" w:rsidRPr="00F2452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  <w:r w:rsidR="00AC4790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E-Mail Adresse</w:t>
                            </w:r>
                            <w:r w:rsidR="00F2452A" w:rsidRPr="00F2452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  <w:t>reservistenverband.de</w:t>
                            </w:r>
                            <w:r w:rsidR="00F2452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  <w:r w:rsidR="00F2452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br/>
                            </w:r>
                            <w:r w:rsidR="001E2E44" w:rsidRPr="00F2452A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>Datum:</w:t>
                            </w:r>
                            <w:r w:rsidR="001E2E44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E2E44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="001E2E44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instrText xml:space="preserve"> TIME \@ "dd.MM.yyyy" </w:instrText>
                            </w:r>
                            <w:r w:rsidR="001E2E44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FC2646"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sz w:val="20"/>
                                <w:szCs w:val="20"/>
                              </w:rPr>
                              <w:t>14.02.2025</w:t>
                            </w:r>
                            <w:r w:rsidR="001E2E44">
                              <w:rPr>
                                <w:rFonts w:ascii="Calibri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883C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18.15pt;margin-top:-4.05pt;width:159pt;height:16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" fillcolor="white [3201]" stroked="f" strokeweight=".5pt">
                <v:textbox>
                  <w:txbxContent>
                    <w:p w14:paraId="06D42007" w14:textId="5771547A" w:rsidR="004316C9" w:rsidRDefault="00F2452A" w:rsidP="00F2452A">
                      <w:pPr>
                        <w:tabs>
                          <w:tab w:val="left" w:pos="426"/>
                        </w:tabs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F2452A">
                        <w:rPr>
                          <w:rFonts w:ascii="Calibri" w:hAnsi="Calibri" w:cs="Calibri"/>
                          <w:sz w:val="20"/>
                          <w:szCs w:val="20"/>
                        </w:rPr>
                        <w:t>Verband der Reservisten der</w:t>
                      </w:r>
                      <w:r w:rsidRPr="00F2452A">
                        <w:rPr>
                          <w:rFonts w:ascii="Calibri" w:hAnsi="Calibri" w:cs="Calibri"/>
                          <w:sz w:val="20"/>
                          <w:szCs w:val="20"/>
                        </w:rPr>
                        <w:br/>
                        <w:t>Deutschen Bundeswehr e.V.</w:t>
                      </w:r>
                      <w:r w:rsidRPr="00F2452A">
                        <w:rPr>
                          <w:rFonts w:ascii="Calibri" w:hAnsi="Calibri" w:cs="Calibri"/>
                          <w:sz w:val="20"/>
                          <w:szCs w:val="20"/>
                        </w:rPr>
                        <w:br/>
                      </w:r>
                      <w:r w:rsidR="00AC4790">
                        <w:rPr>
                          <w:rFonts w:ascii="Calibri" w:hAnsi="Calibri" w:cs="Calibri"/>
                          <w:sz w:val="20"/>
                          <w:szCs w:val="20"/>
                        </w:rPr>
                        <w:t>RK-</w:t>
                      </w:r>
                      <w:r w:rsidRPr="00F2452A">
                        <w:rPr>
                          <w:rFonts w:ascii="Calibri" w:hAnsi="Calibri" w:cs="Calibri"/>
                          <w:sz w:val="20"/>
                          <w:szCs w:val="20"/>
                        </w:rPr>
                        <w:br/>
                      </w:r>
                      <w:proofErr w:type="spellStart"/>
                      <w:proofErr w:type="gramStart"/>
                      <w:r w:rsidR="00AC4790">
                        <w:rPr>
                          <w:rFonts w:ascii="Calibri" w:hAnsi="Calibri" w:cs="Calibri"/>
                          <w:sz w:val="20"/>
                          <w:szCs w:val="20"/>
                        </w:rPr>
                        <w:t>Namen,Vorname</w:t>
                      </w:r>
                      <w:proofErr w:type="spellEnd"/>
                      <w:proofErr w:type="gramEnd"/>
                      <w:r w:rsidRPr="00F2452A">
                        <w:rPr>
                          <w:rFonts w:ascii="Calibri" w:hAnsi="Calibri" w:cs="Calibri"/>
                          <w:sz w:val="20"/>
                          <w:szCs w:val="20"/>
                        </w:rPr>
                        <w:br/>
                      </w:r>
                      <w:r w:rsidR="00AC4790">
                        <w:rPr>
                          <w:rFonts w:ascii="Calibri" w:hAnsi="Calibri" w:cs="Calibri"/>
                          <w:sz w:val="20"/>
                          <w:szCs w:val="20"/>
                        </w:rPr>
                        <w:t>Funktion</w:t>
                      </w:r>
                      <w:r w:rsidRPr="00F2452A">
                        <w:rPr>
                          <w:rFonts w:ascii="Calibri" w:hAnsi="Calibri" w:cs="Calibri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="00AC4790">
                        <w:rPr>
                          <w:rFonts w:ascii="Calibri" w:hAnsi="Calibri" w:cs="Calibri"/>
                          <w:sz w:val="20"/>
                          <w:szCs w:val="20"/>
                        </w:rPr>
                        <w:t>Strasse,PLZ,Ort</w:t>
                      </w:r>
                      <w:proofErr w:type="spellEnd"/>
                      <w:r w:rsidRPr="00F2452A">
                        <w:rPr>
                          <w:rFonts w:ascii="Calibri" w:hAnsi="Calibri" w:cs="Calibri"/>
                          <w:sz w:val="20"/>
                          <w:szCs w:val="20"/>
                        </w:rPr>
                        <w:br/>
                        <w:t>Tel.</w:t>
                      </w: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</w:r>
                      <w:r w:rsidRPr="00F2452A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+49 </w:t>
                      </w:r>
                      <w:r w:rsidR="00AC4790">
                        <w:rPr>
                          <w:rFonts w:ascii="Calibri" w:hAnsi="Calibri" w:cs="Calibri"/>
                          <w:sz w:val="20"/>
                          <w:szCs w:val="20"/>
                        </w:rPr>
                        <w:t>1234</w:t>
                      </w:r>
                      <w:r w:rsidR="00B40B7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AC4790">
                        <w:rPr>
                          <w:rFonts w:ascii="Calibri" w:hAnsi="Calibri" w:cs="Calibri"/>
                          <w:sz w:val="20"/>
                          <w:szCs w:val="20"/>
                        </w:rPr>
                        <w:t>12</w:t>
                      </w:r>
                      <w:r w:rsidR="00B40B7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AC4790">
                        <w:rPr>
                          <w:rFonts w:ascii="Calibri" w:hAnsi="Calibri" w:cs="Calibri"/>
                          <w:sz w:val="20"/>
                          <w:szCs w:val="20"/>
                        </w:rPr>
                        <w:t>12</w:t>
                      </w:r>
                      <w:r w:rsidRPr="00F2452A">
                        <w:rPr>
                          <w:rFonts w:ascii="Calibri" w:hAnsi="Calibri" w:cs="Calibri"/>
                          <w:sz w:val="20"/>
                          <w:szCs w:val="20"/>
                        </w:rPr>
                        <w:br/>
                        <w:t>Fax</w:t>
                      </w:r>
                      <w:r w:rsidRPr="00F2452A">
                        <w:rPr>
                          <w:rFonts w:ascii="Calibri" w:hAnsi="Calibri" w:cs="Calibri"/>
                          <w:sz w:val="20"/>
                          <w:szCs w:val="20"/>
                        </w:rPr>
                        <w:tab/>
                        <w:t xml:space="preserve">+49 </w:t>
                      </w:r>
                      <w:r w:rsidR="00AC4790">
                        <w:rPr>
                          <w:rFonts w:ascii="Calibri" w:hAnsi="Calibri" w:cs="Calibri"/>
                          <w:sz w:val="20"/>
                          <w:szCs w:val="20"/>
                        </w:rPr>
                        <w:t>1234 12 12</w:t>
                      </w:r>
                    </w:p>
                    <w:p w14:paraId="6C6D028F" w14:textId="6A1F4361" w:rsidR="00F2452A" w:rsidRDefault="00636C1C" w:rsidP="00F2452A">
                      <w:pPr>
                        <w:tabs>
                          <w:tab w:val="left" w:pos="426"/>
                        </w:tabs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Mob.+</w:t>
                      </w:r>
                      <w:proofErr w:type="gramEnd"/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49</w:t>
                      </w:r>
                      <w:r w:rsidR="00795913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AC4790">
                        <w:rPr>
                          <w:rFonts w:ascii="Calibri" w:hAnsi="Calibri" w:cs="Calibri"/>
                          <w:sz w:val="20"/>
                          <w:szCs w:val="20"/>
                        </w:rPr>
                        <w:t>123</w:t>
                      </w:r>
                      <w:r w:rsidR="00795913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AC4790">
                        <w:rPr>
                          <w:rFonts w:ascii="Calibri" w:hAnsi="Calibri" w:cs="Calibri"/>
                          <w:sz w:val="20"/>
                          <w:szCs w:val="20"/>
                        </w:rPr>
                        <w:t>123</w:t>
                      </w:r>
                      <w:r w:rsidR="00151126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</w:t>
                      </w:r>
                      <w:r w:rsidR="00AC4790">
                        <w:rPr>
                          <w:rFonts w:ascii="Calibri" w:hAnsi="Calibri" w:cs="Calibri"/>
                          <w:sz w:val="20"/>
                          <w:szCs w:val="20"/>
                        </w:rPr>
                        <w:t>123 12</w:t>
                      </w:r>
                      <w:r w:rsidR="00F2452A" w:rsidRPr="00F2452A">
                        <w:rPr>
                          <w:rFonts w:ascii="Calibri" w:hAnsi="Calibri" w:cs="Calibri"/>
                          <w:sz w:val="20"/>
                          <w:szCs w:val="20"/>
                        </w:rPr>
                        <w:br/>
                      </w:r>
                      <w:r w:rsidR="00AC4790">
                        <w:rPr>
                          <w:rFonts w:ascii="Calibri" w:hAnsi="Calibri" w:cs="Calibri"/>
                          <w:sz w:val="20"/>
                          <w:szCs w:val="20"/>
                        </w:rPr>
                        <w:t>E-Mail Adresse</w:t>
                      </w:r>
                      <w:r w:rsidR="00F2452A" w:rsidRPr="00F2452A">
                        <w:rPr>
                          <w:rFonts w:ascii="Calibri" w:hAnsi="Calibri" w:cs="Calibri"/>
                          <w:sz w:val="20"/>
                          <w:szCs w:val="20"/>
                        </w:rPr>
                        <w:br/>
                        <w:t>reservistenverband.de</w:t>
                      </w:r>
                      <w:r w:rsidR="00F2452A">
                        <w:rPr>
                          <w:rFonts w:ascii="Calibri" w:hAnsi="Calibri" w:cs="Calibri"/>
                          <w:sz w:val="20"/>
                          <w:szCs w:val="20"/>
                        </w:rPr>
                        <w:br/>
                      </w:r>
                      <w:r w:rsidR="00F2452A">
                        <w:rPr>
                          <w:rFonts w:ascii="Calibri" w:hAnsi="Calibri" w:cs="Calibri"/>
                          <w:sz w:val="20"/>
                          <w:szCs w:val="20"/>
                        </w:rPr>
                        <w:br/>
                      </w:r>
                      <w:r w:rsidR="001E2E44" w:rsidRPr="00F2452A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>Datum:</w:t>
                      </w:r>
                      <w:r w:rsidR="001E2E44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1E2E44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fldChar w:fldCharType="begin"/>
                      </w:r>
                      <w:r w:rsidR="001E2E44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instrText xml:space="preserve"> TIME \@ "dd.MM.yyyy" </w:instrText>
                      </w:r>
                      <w:r w:rsidR="001E2E44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fldChar w:fldCharType="separate"/>
                      </w:r>
                      <w:r w:rsidR="00FC2646">
                        <w:rPr>
                          <w:rFonts w:ascii="Calibri" w:hAnsi="Calibri" w:cs="Calibri"/>
                          <w:b/>
                          <w:bCs/>
                          <w:noProof/>
                          <w:sz w:val="20"/>
                          <w:szCs w:val="20"/>
                        </w:rPr>
                        <w:t>14.02.2025</w:t>
                      </w:r>
                      <w:r w:rsidR="001E2E44">
                        <w:rPr>
                          <w:rFonts w:ascii="Calibri" w:hAnsi="Calibri" w:cs="Calibri"/>
                          <w:b/>
                          <w:bCs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FC2646">
        <w:rPr>
          <w:rFonts w:cstheme="minorHAnsi"/>
          <w:sz w:val="16"/>
          <w:szCs w:val="16"/>
        </w:rPr>
        <w:t>Verband der Reservisten der Deutschen Bundeswehr e.V.</w:t>
      </w:r>
    </w:p>
    <w:p w14:paraId="2F78C6AD" w14:textId="4E4FB787" w:rsidR="00907448" w:rsidRPr="00FC2646" w:rsidRDefault="00AC4790" w:rsidP="00F2452A">
      <w:pPr>
        <w:rPr>
          <w:rFonts w:cstheme="minorHAnsi"/>
          <w:sz w:val="16"/>
          <w:szCs w:val="16"/>
        </w:rPr>
      </w:pPr>
      <w:r w:rsidRPr="00FC2646">
        <w:rPr>
          <w:rFonts w:cstheme="minorHAnsi"/>
          <w:sz w:val="16"/>
          <w:szCs w:val="16"/>
        </w:rPr>
        <w:t>RK</w:t>
      </w:r>
      <w:r w:rsidR="00F2452A" w:rsidRPr="00FC2646">
        <w:rPr>
          <w:rFonts w:cstheme="minorHAnsi"/>
          <w:sz w:val="16"/>
          <w:szCs w:val="16"/>
        </w:rPr>
        <w:t>,</w:t>
      </w:r>
      <w:r w:rsidR="0011668B" w:rsidRPr="00FC2646">
        <w:rPr>
          <w:rFonts w:cstheme="minorHAnsi"/>
          <w:sz w:val="16"/>
          <w:szCs w:val="16"/>
        </w:rPr>
        <w:t xml:space="preserve"> </w:t>
      </w:r>
      <w:proofErr w:type="gramStart"/>
      <w:r w:rsidR="00F2452A" w:rsidRPr="00FC2646">
        <w:rPr>
          <w:rFonts w:cstheme="minorHAnsi"/>
          <w:sz w:val="16"/>
          <w:szCs w:val="16"/>
        </w:rPr>
        <w:t>Straße</w:t>
      </w:r>
      <w:r w:rsidR="0011668B" w:rsidRPr="00FC2646">
        <w:rPr>
          <w:rFonts w:cstheme="minorHAnsi"/>
          <w:sz w:val="16"/>
          <w:szCs w:val="16"/>
        </w:rPr>
        <w:t xml:space="preserve"> </w:t>
      </w:r>
      <w:r w:rsidR="00F2452A" w:rsidRPr="00FC2646">
        <w:rPr>
          <w:rFonts w:cstheme="minorHAnsi"/>
          <w:sz w:val="16"/>
          <w:szCs w:val="16"/>
        </w:rPr>
        <w:t>,</w:t>
      </w:r>
      <w:proofErr w:type="gramEnd"/>
      <w:r w:rsidR="00F2452A" w:rsidRPr="00FC2646">
        <w:rPr>
          <w:rFonts w:cstheme="minorHAnsi"/>
          <w:sz w:val="16"/>
          <w:szCs w:val="16"/>
        </w:rPr>
        <w:t xml:space="preserve"> </w:t>
      </w:r>
      <w:r w:rsidRPr="00FC2646">
        <w:rPr>
          <w:rFonts w:cstheme="minorHAnsi"/>
          <w:sz w:val="16"/>
          <w:szCs w:val="16"/>
        </w:rPr>
        <w:t>PLZ</w:t>
      </w:r>
      <w:r w:rsidR="00F2452A" w:rsidRPr="00FC2646">
        <w:rPr>
          <w:rFonts w:cstheme="minorHAnsi"/>
          <w:sz w:val="16"/>
          <w:szCs w:val="16"/>
        </w:rPr>
        <w:t xml:space="preserve"> </w:t>
      </w:r>
      <w:r w:rsidRPr="00FC2646">
        <w:rPr>
          <w:rFonts w:cstheme="minorHAnsi"/>
          <w:sz w:val="16"/>
          <w:szCs w:val="16"/>
        </w:rPr>
        <w:t>Ort</w:t>
      </w:r>
    </w:p>
    <w:p w14:paraId="7A06D529" w14:textId="77777777" w:rsidR="009B65B8" w:rsidRPr="00FC2646" w:rsidRDefault="009B65B8" w:rsidP="009B65B8">
      <w:pPr>
        <w:rPr>
          <w:rFonts w:eastAsia="Calibri" w:cstheme="minorHAnsi"/>
        </w:rPr>
      </w:pPr>
    </w:p>
    <w:p w14:paraId="02025A84" w14:textId="1DFA91B2" w:rsidR="00654BD7" w:rsidRPr="00FC2646" w:rsidRDefault="00654BD7" w:rsidP="00FC2646">
      <w:pPr>
        <w:rPr>
          <w:rFonts w:eastAsia="Times New Roman" w:cstheme="minorHAnsi"/>
          <w:b/>
          <w:color w:val="000000"/>
          <w:sz w:val="28"/>
          <w:szCs w:val="28"/>
          <w:lang w:eastAsia="de-DE"/>
        </w:rPr>
      </w:pPr>
      <w:r w:rsidRPr="00FC2646">
        <w:rPr>
          <w:rFonts w:eastAsia="Times New Roman" w:cstheme="minorHAnsi"/>
          <w:b/>
          <w:color w:val="000000"/>
          <w:sz w:val="28"/>
          <w:szCs w:val="28"/>
          <w:lang w:eastAsia="de-DE"/>
        </w:rPr>
        <w:t xml:space="preserve">An </w:t>
      </w:r>
    </w:p>
    <w:p w14:paraId="55AC6100" w14:textId="131819EB" w:rsidR="00AC4790" w:rsidRPr="00FC2646" w:rsidRDefault="00AC4790" w:rsidP="009B65B8">
      <w:pPr>
        <w:rPr>
          <w:rFonts w:eastAsia="Calibri" w:cstheme="minorHAnsi"/>
        </w:rPr>
      </w:pPr>
    </w:p>
    <w:p w14:paraId="1EA71282" w14:textId="0A7DB94E" w:rsidR="00AC4790" w:rsidRPr="00FC2646" w:rsidRDefault="00AC4790" w:rsidP="009B65B8">
      <w:pPr>
        <w:rPr>
          <w:rFonts w:eastAsia="Calibri" w:cstheme="minorHAnsi"/>
        </w:rPr>
      </w:pPr>
    </w:p>
    <w:p w14:paraId="143AA208" w14:textId="2866C554" w:rsidR="00AC4790" w:rsidRPr="00FC2646" w:rsidRDefault="00AC4790" w:rsidP="009B65B8">
      <w:pPr>
        <w:rPr>
          <w:rFonts w:eastAsia="Calibri" w:cstheme="minorHAnsi"/>
        </w:rPr>
      </w:pPr>
    </w:p>
    <w:p w14:paraId="09ACF8BE" w14:textId="30B4178E" w:rsidR="00AC4790" w:rsidRPr="00FC2646" w:rsidRDefault="00AC4790" w:rsidP="009B65B8">
      <w:pPr>
        <w:rPr>
          <w:rFonts w:eastAsia="Calibri" w:cstheme="minorHAnsi"/>
        </w:rPr>
      </w:pPr>
    </w:p>
    <w:p w14:paraId="07F87DC7" w14:textId="4B373048" w:rsidR="00FC2646" w:rsidRPr="00FC2646" w:rsidRDefault="00FC2646" w:rsidP="009B65B8">
      <w:pPr>
        <w:rPr>
          <w:rFonts w:eastAsia="Calibri" w:cstheme="minorHAnsi"/>
          <w:b/>
          <w:bCs/>
        </w:rPr>
      </w:pPr>
      <w:r w:rsidRPr="00FC2646">
        <w:rPr>
          <w:rFonts w:eastAsia="Calibri" w:cstheme="minorHAnsi"/>
          <w:b/>
          <w:bCs/>
        </w:rPr>
        <w:t>Bezug/Betreff:</w:t>
      </w:r>
    </w:p>
    <w:p w14:paraId="4311297D" w14:textId="77777777" w:rsidR="00FC2646" w:rsidRPr="00FC2646" w:rsidRDefault="00FC2646" w:rsidP="009B65B8">
      <w:pPr>
        <w:rPr>
          <w:rFonts w:eastAsia="Calibri" w:cstheme="minorHAnsi"/>
          <w:sz w:val="22"/>
          <w:szCs w:val="22"/>
        </w:rPr>
      </w:pPr>
    </w:p>
    <w:p w14:paraId="6E6FF1B7" w14:textId="77777777" w:rsidR="00654BD7" w:rsidRPr="00FC2646" w:rsidRDefault="00654BD7" w:rsidP="00654BD7">
      <w:pPr>
        <w:rPr>
          <w:rFonts w:eastAsia="Times New Roman" w:cstheme="minorHAnsi"/>
          <w:sz w:val="22"/>
          <w:szCs w:val="22"/>
          <w:lang w:eastAsia="de-DE"/>
        </w:rPr>
      </w:pPr>
    </w:p>
    <w:p w14:paraId="1ADBA284" w14:textId="77777777" w:rsidR="00FC2646" w:rsidRPr="00FC2646" w:rsidRDefault="00FC2646" w:rsidP="00216A3A">
      <w:pPr>
        <w:rPr>
          <w:rFonts w:eastAsia="Calibri" w:cstheme="minorHAnsi"/>
          <w:noProof/>
          <w:sz w:val="22"/>
          <w:szCs w:val="22"/>
          <w:lang w:eastAsia="de-DE"/>
        </w:rPr>
      </w:pPr>
    </w:p>
    <w:p w14:paraId="64C1FCEA" w14:textId="77777777" w:rsidR="00FC2646" w:rsidRPr="00FC2646" w:rsidRDefault="00FC2646" w:rsidP="00216A3A">
      <w:pPr>
        <w:rPr>
          <w:rFonts w:eastAsia="Calibri" w:cstheme="minorHAnsi"/>
          <w:noProof/>
          <w:sz w:val="22"/>
          <w:szCs w:val="22"/>
          <w:lang w:eastAsia="de-DE"/>
        </w:rPr>
      </w:pPr>
    </w:p>
    <w:p w14:paraId="713EA265" w14:textId="77777777" w:rsidR="00FC2646" w:rsidRPr="00FC2646" w:rsidRDefault="00FC2646" w:rsidP="00216A3A">
      <w:pPr>
        <w:rPr>
          <w:rFonts w:eastAsia="Calibri" w:cstheme="minorHAnsi"/>
          <w:noProof/>
          <w:sz w:val="22"/>
          <w:szCs w:val="22"/>
          <w:lang w:eastAsia="de-DE"/>
        </w:rPr>
      </w:pPr>
    </w:p>
    <w:p w14:paraId="26EFFDD7" w14:textId="77777777" w:rsidR="00FC2646" w:rsidRPr="00FC2646" w:rsidRDefault="00FC2646" w:rsidP="00216A3A">
      <w:pPr>
        <w:rPr>
          <w:rFonts w:eastAsia="Calibri" w:cstheme="minorHAnsi"/>
          <w:noProof/>
          <w:sz w:val="22"/>
          <w:szCs w:val="22"/>
          <w:lang w:eastAsia="de-DE"/>
        </w:rPr>
      </w:pPr>
    </w:p>
    <w:p w14:paraId="500C31C1" w14:textId="77777777" w:rsidR="00FC2646" w:rsidRPr="00FC2646" w:rsidRDefault="00FC2646" w:rsidP="00FC2646">
      <w:pPr>
        <w:rPr>
          <w:rFonts w:eastAsia="Times New Roman" w:cstheme="minorHAnsi"/>
          <w:sz w:val="22"/>
          <w:szCs w:val="22"/>
          <w:lang w:eastAsia="de-DE"/>
        </w:rPr>
      </w:pPr>
      <w:r w:rsidRPr="00FC2646">
        <w:rPr>
          <w:rFonts w:eastAsia="Times New Roman" w:cstheme="minorHAnsi"/>
          <w:sz w:val="22"/>
          <w:szCs w:val="22"/>
          <w:lang w:eastAsia="de-DE"/>
        </w:rPr>
        <w:t>Anrede</w:t>
      </w:r>
    </w:p>
    <w:p w14:paraId="7EDDA5D5" w14:textId="77777777" w:rsidR="00FC2646" w:rsidRPr="00FC2646" w:rsidRDefault="00FC2646" w:rsidP="00FC2646">
      <w:pPr>
        <w:rPr>
          <w:rFonts w:eastAsia="Times New Roman" w:cstheme="minorHAnsi"/>
          <w:sz w:val="22"/>
          <w:szCs w:val="22"/>
          <w:lang w:eastAsia="de-DE"/>
        </w:rPr>
      </w:pPr>
      <w:r w:rsidRPr="00FC2646">
        <w:rPr>
          <w:rFonts w:eastAsia="Times New Roman" w:cstheme="minorHAnsi"/>
          <w:sz w:val="22"/>
          <w:szCs w:val="22"/>
          <w:lang w:eastAsia="de-DE"/>
        </w:rPr>
        <w:t>Einleitung</w:t>
      </w:r>
    </w:p>
    <w:p w14:paraId="182FCBBA" w14:textId="77777777" w:rsidR="00FC2646" w:rsidRPr="00FC2646" w:rsidRDefault="00FC2646" w:rsidP="00FC2646">
      <w:pPr>
        <w:rPr>
          <w:rFonts w:eastAsia="Times New Roman" w:cstheme="minorHAnsi"/>
          <w:sz w:val="22"/>
          <w:szCs w:val="22"/>
          <w:lang w:eastAsia="de-DE"/>
        </w:rPr>
      </w:pPr>
      <w:r w:rsidRPr="00FC2646">
        <w:rPr>
          <w:rFonts w:eastAsia="Times New Roman" w:cstheme="minorHAnsi"/>
          <w:sz w:val="22"/>
          <w:szCs w:val="22"/>
          <w:lang w:eastAsia="de-DE"/>
        </w:rPr>
        <w:t>Haupttext</w:t>
      </w:r>
    </w:p>
    <w:p w14:paraId="7CA74F0C" w14:textId="77777777" w:rsidR="00FC2646" w:rsidRPr="00FC2646" w:rsidRDefault="00FC2646" w:rsidP="00FC2646">
      <w:pPr>
        <w:rPr>
          <w:rFonts w:eastAsia="Times New Roman" w:cstheme="minorHAnsi"/>
          <w:sz w:val="22"/>
          <w:szCs w:val="22"/>
          <w:lang w:eastAsia="de-DE"/>
        </w:rPr>
      </w:pPr>
      <w:r w:rsidRPr="00FC2646">
        <w:rPr>
          <w:rFonts w:eastAsia="Times New Roman" w:cstheme="minorHAnsi"/>
          <w:sz w:val="22"/>
          <w:szCs w:val="22"/>
          <w:lang w:eastAsia="de-DE"/>
        </w:rPr>
        <w:t>Schluss</w:t>
      </w:r>
    </w:p>
    <w:p w14:paraId="2DEE0BDB" w14:textId="77777777" w:rsidR="00FC2646" w:rsidRPr="00FC2646" w:rsidRDefault="00FC2646" w:rsidP="00216A3A">
      <w:pPr>
        <w:rPr>
          <w:rFonts w:eastAsia="Calibri" w:cstheme="minorHAnsi"/>
          <w:noProof/>
          <w:sz w:val="22"/>
          <w:szCs w:val="22"/>
          <w:lang w:eastAsia="de-DE"/>
        </w:rPr>
      </w:pPr>
    </w:p>
    <w:p w14:paraId="426BDBA3" w14:textId="77777777" w:rsidR="00FC2646" w:rsidRPr="00FC2646" w:rsidRDefault="00FC2646" w:rsidP="00216A3A">
      <w:pPr>
        <w:rPr>
          <w:rFonts w:eastAsia="Calibri" w:cstheme="minorHAnsi"/>
          <w:noProof/>
          <w:sz w:val="22"/>
          <w:szCs w:val="22"/>
          <w:lang w:eastAsia="de-DE"/>
        </w:rPr>
      </w:pPr>
    </w:p>
    <w:p w14:paraId="2A905F22" w14:textId="77777777" w:rsidR="00FC2646" w:rsidRPr="00FC2646" w:rsidRDefault="00FC2646" w:rsidP="00216A3A">
      <w:pPr>
        <w:rPr>
          <w:rFonts w:eastAsia="Calibri" w:cstheme="minorHAnsi"/>
          <w:noProof/>
          <w:sz w:val="22"/>
          <w:szCs w:val="22"/>
          <w:lang w:eastAsia="de-DE"/>
        </w:rPr>
      </w:pPr>
    </w:p>
    <w:p w14:paraId="58360B63" w14:textId="2C5FCB34" w:rsidR="00FC2646" w:rsidRPr="00FC2646" w:rsidRDefault="00FC2646" w:rsidP="00216A3A">
      <w:pPr>
        <w:rPr>
          <w:rFonts w:eastAsia="Calibri" w:cstheme="minorHAnsi"/>
          <w:noProof/>
          <w:sz w:val="22"/>
          <w:szCs w:val="22"/>
          <w:lang w:eastAsia="de-DE"/>
        </w:rPr>
      </w:pPr>
    </w:p>
    <w:p w14:paraId="7203557E" w14:textId="04F3A72E" w:rsidR="00FC2646" w:rsidRPr="00FC2646" w:rsidRDefault="00FC2646" w:rsidP="00216A3A">
      <w:pPr>
        <w:rPr>
          <w:rFonts w:eastAsia="Calibri" w:cstheme="minorHAnsi"/>
          <w:noProof/>
          <w:sz w:val="22"/>
          <w:szCs w:val="22"/>
          <w:lang w:eastAsia="de-DE"/>
        </w:rPr>
      </w:pPr>
    </w:p>
    <w:p w14:paraId="1261527A" w14:textId="3AA5BFBA" w:rsidR="00FC2646" w:rsidRPr="00FC2646" w:rsidRDefault="00FC2646" w:rsidP="00216A3A">
      <w:pPr>
        <w:rPr>
          <w:rFonts w:eastAsia="Calibri" w:cstheme="minorHAnsi"/>
          <w:noProof/>
          <w:sz w:val="22"/>
          <w:szCs w:val="22"/>
          <w:lang w:eastAsia="de-DE"/>
        </w:rPr>
      </w:pPr>
    </w:p>
    <w:p w14:paraId="03B91F43" w14:textId="6FF0F4E6" w:rsidR="00FC2646" w:rsidRPr="00FC2646" w:rsidRDefault="00FC2646" w:rsidP="00216A3A">
      <w:pPr>
        <w:rPr>
          <w:rFonts w:eastAsia="Calibri" w:cstheme="minorHAnsi"/>
          <w:noProof/>
          <w:sz w:val="22"/>
          <w:szCs w:val="22"/>
          <w:lang w:eastAsia="de-DE"/>
        </w:rPr>
      </w:pPr>
    </w:p>
    <w:p w14:paraId="09F0182A" w14:textId="5ADBB96E" w:rsidR="00FC2646" w:rsidRPr="00FC2646" w:rsidRDefault="00FC2646" w:rsidP="00216A3A">
      <w:pPr>
        <w:rPr>
          <w:rFonts w:eastAsia="Calibri" w:cstheme="minorHAnsi"/>
          <w:noProof/>
          <w:sz w:val="22"/>
          <w:szCs w:val="22"/>
          <w:lang w:eastAsia="de-DE"/>
        </w:rPr>
      </w:pPr>
    </w:p>
    <w:p w14:paraId="3A659750" w14:textId="666AB68C" w:rsidR="00FC2646" w:rsidRPr="00FC2646" w:rsidRDefault="00FC2646" w:rsidP="00216A3A">
      <w:pPr>
        <w:rPr>
          <w:rFonts w:eastAsia="Calibri" w:cstheme="minorHAnsi"/>
          <w:noProof/>
          <w:sz w:val="22"/>
          <w:szCs w:val="22"/>
          <w:lang w:eastAsia="de-DE"/>
        </w:rPr>
      </w:pPr>
    </w:p>
    <w:p w14:paraId="26E9F493" w14:textId="78586B77" w:rsidR="00FC2646" w:rsidRPr="00FC2646" w:rsidRDefault="00FC2646" w:rsidP="00216A3A">
      <w:pPr>
        <w:rPr>
          <w:rFonts w:eastAsia="Calibri" w:cstheme="minorHAnsi"/>
          <w:noProof/>
          <w:sz w:val="22"/>
          <w:szCs w:val="22"/>
          <w:lang w:eastAsia="de-DE"/>
        </w:rPr>
      </w:pPr>
    </w:p>
    <w:p w14:paraId="731F99AE" w14:textId="1E57A651" w:rsidR="00FC2646" w:rsidRPr="00FC2646" w:rsidRDefault="00FC2646" w:rsidP="00216A3A">
      <w:pPr>
        <w:rPr>
          <w:rFonts w:eastAsia="Calibri" w:cstheme="minorHAnsi"/>
          <w:noProof/>
          <w:sz w:val="22"/>
          <w:szCs w:val="22"/>
          <w:lang w:eastAsia="de-DE"/>
        </w:rPr>
      </w:pPr>
    </w:p>
    <w:p w14:paraId="23943FE1" w14:textId="09635509" w:rsidR="00FC2646" w:rsidRPr="00FC2646" w:rsidRDefault="00FC2646" w:rsidP="00216A3A">
      <w:pPr>
        <w:rPr>
          <w:rFonts w:eastAsia="Calibri" w:cstheme="minorHAnsi"/>
          <w:noProof/>
          <w:sz w:val="22"/>
          <w:szCs w:val="22"/>
          <w:lang w:eastAsia="de-DE"/>
        </w:rPr>
      </w:pPr>
    </w:p>
    <w:p w14:paraId="42C1F9E2" w14:textId="269C351C" w:rsidR="00FC2646" w:rsidRPr="00FC2646" w:rsidRDefault="00FC2646" w:rsidP="00216A3A">
      <w:pPr>
        <w:rPr>
          <w:rFonts w:eastAsia="Calibri" w:cstheme="minorHAnsi"/>
          <w:noProof/>
          <w:sz w:val="22"/>
          <w:szCs w:val="22"/>
          <w:lang w:eastAsia="de-DE"/>
        </w:rPr>
      </w:pPr>
    </w:p>
    <w:p w14:paraId="51AE3D20" w14:textId="246BD92E" w:rsidR="00FC2646" w:rsidRPr="00FC2646" w:rsidRDefault="00FC2646" w:rsidP="00216A3A">
      <w:pPr>
        <w:rPr>
          <w:rFonts w:eastAsia="Calibri" w:cstheme="minorHAnsi"/>
          <w:noProof/>
          <w:sz w:val="22"/>
          <w:szCs w:val="22"/>
          <w:lang w:eastAsia="de-DE"/>
        </w:rPr>
      </w:pPr>
    </w:p>
    <w:p w14:paraId="58778A68" w14:textId="77777777" w:rsidR="00FC2646" w:rsidRPr="00FC2646" w:rsidRDefault="00FC2646" w:rsidP="00216A3A">
      <w:pPr>
        <w:rPr>
          <w:rFonts w:eastAsia="Calibri" w:cstheme="minorHAnsi"/>
          <w:noProof/>
          <w:sz w:val="16"/>
          <w:szCs w:val="16"/>
          <w:lang w:eastAsia="de-DE"/>
        </w:rPr>
      </w:pPr>
    </w:p>
    <w:p w14:paraId="782FCDC0" w14:textId="7C9F3D93" w:rsidR="00216A3A" w:rsidRPr="00FC2646" w:rsidRDefault="00216A3A" w:rsidP="00216A3A">
      <w:pPr>
        <w:rPr>
          <w:rFonts w:eastAsia="Calibri" w:cstheme="minorHAnsi"/>
          <w:noProof/>
          <w:sz w:val="16"/>
          <w:szCs w:val="16"/>
          <w:lang w:eastAsia="de-DE"/>
        </w:rPr>
      </w:pPr>
      <w:r w:rsidRPr="00FC2646">
        <w:rPr>
          <w:rFonts w:eastAsia="Calibri" w:cstheme="minorHAnsi"/>
          <w:noProof/>
          <w:sz w:val="16"/>
          <w:szCs w:val="16"/>
          <w:lang w:eastAsia="de-DE"/>
        </w:rPr>
        <w:t>Mit freundlichen Grüßen</w:t>
      </w:r>
    </w:p>
    <w:p w14:paraId="5CF536A2" w14:textId="77777777" w:rsidR="00216A3A" w:rsidRPr="00FC2646" w:rsidRDefault="00216A3A" w:rsidP="00216A3A">
      <w:pPr>
        <w:rPr>
          <w:rFonts w:eastAsia="Calibri" w:cstheme="minorHAnsi"/>
          <w:noProof/>
          <w:sz w:val="16"/>
          <w:szCs w:val="16"/>
          <w:lang w:eastAsia="de-DE"/>
        </w:rPr>
      </w:pPr>
      <w:r w:rsidRPr="00FC2646">
        <w:rPr>
          <w:rFonts w:eastAsia="Calibri" w:cstheme="minorHAnsi"/>
          <w:noProof/>
          <w:sz w:val="16"/>
          <w:szCs w:val="16"/>
          <w:lang w:eastAsia="de-DE"/>
        </w:rPr>
        <w:t>Im Auftrag</w:t>
      </w:r>
    </w:p>
    <w:p w14:paraId="02749D27" w14:textId="77777777" w:rsidR="001E2E44" w:rsidRPr="00FC2646" w:rsidRDefault="001E2E44" w:rsidP="00216A3A">
      <w:pPr>
        <w:rPr>
          <w:rFonts w:eastAsia="Calibri" w:cstheme="minorHAnsi"/>
          <w:noProof/>
          <w:sz w:val="16"/>
          <w:szCs w:val="16"/>
          <w:lang w:eastAsia="de-DE"/>
        </w:rPr>
      </w:pPr>
    </w:p>
    <w:p w14:paraId="252B4FDC" w14:textId="5FD3A291" w:rsidR="00216A3A" w:rsidRPr="00FC2646" w:rsidRDefault="00AC4790" w:rsidP="00216A3A">
      <w:pPr>
        <w:rPr>
          <w:rFonts w:eastAsia="Calibri" w:cstheme="minorHAnsi"/>
          <w:noProof/>
          <w:sz w:val="16"/>
          <w:szCs w:val="16"/>
          <w:lang w:eastAsia="de-DE"/>
        </w:rPr>
      </w:pPr>
      <w:r w:rsidRPr="00FC2646">
        <w:rPr>
          <w:rFonts w:eastAsia="Calibri" w:cstheme="minorHAnsi"/>
          <w:noProof/>
          <w:sz w:val="16"/>
          <w:szCs w:val="16"/>
          <w:lang w:eastAsia="de-DE"/>
        </w:rPr>
        <w:t>Vorname Name</w:t>
      </w:r>
    </w:p>
    <w:p w14:paraId="09A37DF2" w14:textId="5A63FB27" w:rsidR="00216A3A" w:rsidRPr="00FC2646" w:rsidRDefault="00AC4790" w:rsidP="00216A3A">
      <w:pPr>
        <w:rPr>
          <w:rFonts w:eastAsia="Calibri" w:cstheme="minorHAnsi"/>
          <w:noProof/>
          <w:sz w:val="16"/>
          <w:szCs w:val="16"/>
          <w:lang w:eastAsia="de-DE"/>
        </w:rPr>
      </w:pPr>
      <w:r w:rsidRPr="00FC2646">
        <w:rPr>
          <w:rFonts w:eastAsia="Calibri" w:cstheme="minorHAnsi"/>
          <w:noProof/>
          <w:sz w:val="16"/>
          <w:szCs w:val="16"/>
          <w:lang w:eastAsia="de-DE"/>
        </w:rPr>
        <w:t>Dienstdienst</w:t>
      </w:r>
      <w:r w:rsidR="00216A3A" w:rsidRPr="00FC2646">
        <w:rPr>
          <w:rFonts w:eastAsia="Calibri" w:cstheme="minorHAnsi"/>
          <w:noProof/>
          <w:sz w:val="16"/>
          <w:szCs w:val="16"/>
          <w:lang w:eastAsia="de-DE"/>
        </w:rPr>
        <w:t xml:space="preserve"> der Reserve</w:t>
      </w:r>
    </w:p>
    <w:p w14:paraId="60236A47" w14:textId="40A8EA1F" w:rsidR="00216A3A" w:rsidRPr="00FC2646" w:rsidRDefault="00AC4790" w:rsidP="00216A3A">
      <w:pPr>
        <w:rPr>
          <w:rFonts w:eastAsia="Calibri" w:cstheme="minorHAnsi"/>
          <w:noProof/>
          <w:sz w:val="16"/>
          <w:szCs w:val="16"/>
          <w:lang w:eastAsia="de-DE"/>
        </w:rPr>
      </w:pPr>
      <w:r w:rsidRPr="00FC2646">
        <w:rPr>
          <w:rFonts w:eastAsia="Calibri" w:cstheme="minorHAnsi"/>
          <w:noProof/>
          <w:sz w:val="16"/>
          <w:szCs w:val="16"/>
          <w:lang w:eastAsia="de-DE"/>
        </w:rPr>
        <w:t>Funktion</w:t>
      </w:r>
      <w:r w:rsidR="00216A3A" w:rsidRPr="00FC2646">
        <w:rPr>
          <w:rFonts w:eastAsia="Calibri" w:cstheme="minorHAnsi"/>
          <w:noProof/>
          <w:sz w:val="16"/>
          <w:szCs w:val="16"/>
          <w:lang w:eastAsia="de-DE"/>
        </w:rPr>
        <w:t>|</w:t>
      </w:r>
      <w:r w:rsidRPr="00FC2646">
        <w:rPr>
          <w:rFonts w:eastAsia="Calibri" w:cstheme="minorHAnsi"/>
          <w:noProof/>
          <w:sz w:val="16"/>
          <w:szCs w:val="16"/>
          <w:lang w:eastAsia="de-DE"/>
        </w:rPr>
        <w:t>RK</w:t>
      </w:r>
    </w:p>
    <w:p w14:paraId="49B11CEE" w14:textId="77777777" w:rsidR="00216A3A" w:rsidRPr="00FC2646" w:rsidRDefault="00216A3A" w:rsidP="00216A3A">
      <w:pPr>
        <w:rPr>
          <w:rFonts w:eastAsia="Calibri" w:cstheme="minorHAnsi"/>
          <w:noProof/>
          <w:sz w:val="16"/>
          <w:szCs w:val="16"/>
          <w:lang w:eastAsia="de-DE"/>
        </w:rPr>
      </w:pPr>
    </w:p>
    <w:p w14:paraId="2AAFA8F5" w14:textId="243625F5" w:rsidR="00216A3A" w:rsidRPr="00FC2646" w:rsidRDefault="00216A3A" w:rsidP="00216A3A">
      <w:pPr>
        <w:rPr>
          <w:rFonts w:eastAsia="Calibri" w:cstheme="minorHAnsi"/>
          <w:noProof/>
          <w:sz w:val="16"/>
          <w:szCs w:val="16"/>
          <w:lang w:eastAsia="de-DE"/>
        </w:rPr>
      </w:pPr>
      <w:r w:rsidRPr="00FC2646">
        <w:rPr>
          <w:rFonts w:eastAsiaTheme="minorEastAsia" w:cstheme="minorHAnsi"/>
          <w:noProof/>
          <w:color w:val="000000"/>
          <w:sz w:val="16"/>
          <w:szCs w:val="16"/>
          <w:lang w:eastAsia="de-DE"/>
        </w:rPr>
        <w:drawing>
          <wp:inline distT="0" distB="0" distL="0" distR="0" wp14:anchorId="475A8F14" wp14:editId="39832253">
            <wp:extent cx="2381925" cy="905347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601" cy="92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59B6E" w14:textId="160CD993" w:rsidR="00216A3A" w:rsidRPr="00FC2646" w:rsidRDefault="001E2E44" w:rsidP="00216A3A">
      <w:pPr>
        <w:rPr>
          <w:rFonts w:eastAsia="Calibri" w:cstheme="minorHAnsi"/>
          <w:noProof/>
          <w:sz w:val="16"/>
          <w:szCs w:val="16"/>
          <w:lang w:val="en-US" w:eastAsia="de-DE"/>
        </w:rPr>
      </w:pPr>
      <w:r w:rsidRPr="00FC2646">
        <w:rPr>
          <w:rFonts w:eastAsia="Calibri" w:cstheme="minorHAnsi"/>
          <w:noProof/>
          <w:sz w:val="16"/>
          <w:szCs w:val="16"/>
          <w:lang w:val="en-US" w:eastAsia="de-DE"/>
        </w:rPr>
        <w:t>Websit</w:t>
      </w:r>
      <w:r w:rsidR="00216A3A" w:rsidRPr="00FC2646">
        <w:rPr>
          <w:rFonts w:eastAsia="Calibri" w:cstheme="minorHAnsi"/>
          <w:noProof/>
          <w:sz w:val="16"/>
          <w:szCs w:val="16"/>
          <w:lang w:val="en-US" w:eastAsia="de-DE"/>
        </w:rPr>
        <w:t xml:space="preserve">e: </w:t>
      </w:r>
      <w:hyperlink r:id="rId13" w:history="1">
        <w:r w:rsidRPr="00FC2646">
          <w:rPr>
            <w:rStyle w:val="Hyperlink"/>
            <w:rFonts w:eastAsia="Calibri" w:cstheme="minorHAnsi"/>
            <w:noProof/>
            <w:sz w:val="16"/>
            <w:szCs w:val="16"/>
            <w:lang w:val="en-US" w:eastAsia="de-DE"/>
          </w:rPr>
          <w:t>https://www.reservistenverband.de/hessen/lahn-schwalm-eder/</w:t>
        </w:r>
      </w:hyperlink>
    </w:p>
    <w:p w14:paraId="1B932817" w14:textId="3B9AE445" w:rsidR="00216A3A" w:rsidRPr="00FC2646" w:rsidRDefault="00216A3A" w:rsidP="00216A3A">
      <w:pPr>
        <w:rPr>
          <w:rFonts w:eastAsia="Calibri" w:cstheme="minorHAnsi"/>
          <w:noProof/>
          <w:sz w:val="16"/>
          <w:szCs w:val="16"/>
          <w:lang w:eastAsia="de-DE"/>
        </w:rPr>
      </w:pPr>
      <w:r w:rsidRPr="00FC2646">
        <w:rPr>
          <w:rFonts w:eastAsia="Calibri" w:cstheme="minorHAnsi"/>
          <w:noProof/>
          <w:sz w:val="16"/>
          <w:szCs w:val="16"/>
          <w:lang w:eastAsia="de-DE"/>
        </w:rPr>
        <w:t>Besuchen Sie uns auch im Internet:</w:t>
      </w:r>
      <w:r w:rsidR="00654BD7" w:rsidRPr="00FC2646">
        <w:rPr>
          <w:rFonts w:eastAsia="Calibri" w:cstheme="minorHAnsi"/>
          <w:noProof/>
          <w:sz w:val="16"/>
          <w:szCs w:val="16"/>
          <w:lang w:eastAsia="de-DE"/>
        </w:rPr>
        <w:t xml:space="preserve"> </w:t>
      </w:r>
      <w:hyperlink r:id="rId14" w:history="1">
        <w:r w:rsidRPr="00FC2646">
          <w:rPr>
            <w:rStyle w:val="Hyperlink"/>
            <w:rFonts w:eastAsia="Calibri" w:cstheme="minorHAnsi"/>
            <w:noProof/>
            <w:sz w:val="16"/>
            <w:szCs w:val="16"/>
            <w:lang w:eastAsia="de-DE"/>
          </w:rPr>
          <w:t>www.reservistenverband.de</w:t>
        </w:r>
      </w:hyperlink>
    </w:p>
    <w:p w14:paraId="7775B3D3" w14:textId="77777777" w:rsidR="00216A3A" w:rsidRPr="00FC2646" w:rsidRDefault="00FC2646" w:rsidP="00216A3A">
      <w:pPr>
        <w:rPr>
          <w:rStyle w:val="Hyperlink"/>
          <w:rFonts w:eastAsiaTheme="minorEastAsia" w:cstheme="minorHAnsi"/>
          <w:noProof/>
          <w:sz w:val="16"/>
          <w:szCs w:val="16"/>
          <w:lang w:eastAsia="de-DE"/>
        </w:rPr>
      </w:pPr>
      <w:hyperlink r:id="rId15" w:history="1">
        <w:r w:rsidR="00216A3A" w:rsidRPr="00FC2646">
          <w:rPr>
            <w:rStyle w:val="Hyperlink"/>
            <w:rFonts w:eastAsiaTheme="minorEastAsia" w:cstheme="minorHAnsi"/>
            <w:noProof/>
            <w:sz w:val="16"/>
            <w:szCs w:val="16"/>
            <w:lang w:eastAsia="de-DE"/>
          </w:rPr>
          <w:t>Instagram</w:t>
        </w:r>
      </w:hyperlink>
      <w:r w:rsidR="00216A3A" w:rsidRPr="00FC2646">
        <w:rPr>
          <w:rFonts w:eastAsiaTheme="minorEastAsia" w:cstheme="minorHAnsi"/>
          <w:noProof/>
          <w:sz w:val="16"/>
          <w:szCs w:val="16"/>
          <w:lang w:eastAsia="de-DE"/>
        </w:rPr>
        <w:t xml:space="preserve"> - </w:t>
      </w:r>
      <w:hyperlink r:id="rId16" w:history="1">
        <w:r w:rsidR="00216A3A" w:rsidRPr="00FC2646">
          <w:rPr>
            <w:rStyle w:val="Hyperlink"/>
            <w:rFonts w:eastAsiaTheme="minorEastAsia" w:cstheme="minorHAnsi"/>
            <w:noProof/>
            <w:sz w:val="16"/>
            <w:szCs w:val="16"/>
            <w:lang w:eastAsia="de-DE"/>
          </w:rPr>
          <w:t>X</w:t>
        </w:r>
      </w:hyperlink>
      <w:r w:rsidR="00216A3A" w:rsidRPr="00FC2646">
        <w:rPr>
          <w:rFonts w:eastAsiaTheme="minorEastAsia" w:cstheme="minorHAnsi"/>
          <w:noProof/>
          <w:sz w:val="16"/>
          <w:szCs w:val="16"/>
          <w:lang w:eastAsia="de-DE"/>
        </w:rPr>
        <w:t xml:space="preserve"> - </w:t>
      </w:r>
      <w:hyperlink r:id="rId17" w:history="1">
        <w:r w:rsidR="00216A3A" w:rsidRPr="00FC2646">
          <w:rPr>
            <w:rStyle w:val="Hyperlink"/>
            <w:rFonts w:eastAsiaTheme="minorEastAsia" w:cstheme="minorHAnsi"/>
            <w:noProof/>
            <w:sz w:val="16"/>
            <w:szCs w:val="16"/>
            <w:lang w:eastAsia="de-DE"/>
          </w:rPr>
          <w:t>Facebook</w:t>
        </w:r>
      </w:hyperlink>
      <w:r w:rsidR="00216A3A" w:rsidRPr="00FC2646">
        <w:rPr>
          <w:rFonts w:eastAsiaTheme="minorEastAsia" w:cstheme="minorHAnsi"/>
          <w:noProof/>
          <w:sz w:val="16"/>
          <w:szCs w:val="16"/>
          <w:lang w:eastAsia="de-DE"/>
        </w:rPr>
        <w:t xml:space="preserve"> </w:t>
      </w:r>
      <w:r w:rsidR="00216A3A" w:rsidRPr="00FC2646">
        <w:rPr>
          <w:rFonts w:eastAsiaTheme="minorEastAsia" w:cstheme="minorHAnsi"/>
          <w:noProof/>
          <w:sz w:val="16"/>
          <w:szCs w:val="16"/>
          <w:lang w:eastAsia="de-DE"/>
        </w:rPr>
        <w:br/>
        <w:t xml:space="preserve">Informationen zum Datenschutz: </w:t>
      </w:r>
      <w:hyperlink r:id="rId18" w:history="1">
        <w:r w:rsidR="00216A3A" w:rsidRPr="00FC2646">
          <w:rPr>
            <w:rStyle w:val="Hyperlink"/>
            <w:rFonts w:eastAsiaTheme="minorEastAsia" w:cstheme="minorHAnsi"/>
            <w:noProof/>
            <w:sz w:val="16"/>
            <w:szCs w:val="16"/>
            <w:lang w:eastAsia="de-DE"/>
          </w:rPr>
          <w:t>www.reservistenverband.de/datenschutz</w:t>
        </w:r>
      </w:hyperlink>
    </w:p>
    <w:sectPr w:rsidR="00216A3A" w:rsidRPr="00FC2646" w:rsidSect="00AC4790">
      <w:headerReference w:type="default" r:id="rId19"/>
      <w:footerReference w:type="default" r:id="rId20"/>
      <w:pgSz w:w="11906" w:h="16838"/>
      <w:pgMar w:top="2552" w:right="1984" w:bottom="1134" w:left="1417" w:header="680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0CBAC" w14:textId="77777777" w:rsidR="00821455" w:rsidRDefault="00821455" w:rsidP="00F2452A">
      <w:r>
        <w:separator/>
      </w:r>
    </w:p>
  </w:endnote>
  <w:endnote w:type="continuationSeparator" w:id="0">
    <w:p w14:paraId="26240F6E" w14:textId="77777777" w:rsidR="00821455" w:rsidRDefault="00821455" w:rsidP="00F24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E21F1" w14:textId="7CB79AEF" w:rsidR="00F06E14" w:rsidRPr="00DE50FB" w:rsidRDefault="00654BD7" w:rsidP="00654BD7">
    <w:pPr>
      <w:jc w:val="center"/>
      <w:rPr>
        <w:rFonts w:ascii="Arial" w:eastAsiaTheme="minorEastAsia" w:hAnsi="Arial" w:cs="Arial"/>
        <w:b/>
        <w:bCs/>
        <w:noProof/>
        <w:color w:val="7B7257"/>
        <w:sz w:val="8"/>
        <w:szCs w:val="8"/>
        <w:u w:val="single"/>
        <w:lang w:eastAsia="de-DE"/>
      </w:rPr>
    </w:pPr>
    <w:r w:rsidRPr="00DE50FB">
      <w:rPr>
        <w:rFonts w:ascii="Arial" w:eastAsiaTheme="minorEastAsia" w:hAnsi="Arial" w:cs="Arial"/>
        <w:b/>
        <w:bCs/>
        <w:noProof/>
        <w:color w:val="7B7257"/>
        <w:sz w:val="8"/>
        <w:szCs w:val="8"/>
        <w:u w:val="single"/>
        <w:lang w:eastAsia="de-DE"/>
      </w:rPr>
      <w:t>An unsere</w:t>
    </w:r>
    <w:r w:rsidR="00F06E14" w:rsidRPr="00DE50FB">
      <w:rPr>
        <w:rFonts w:ascii="Arial" w:eastAsiaTheme="minorEastAsia" w:hAnsi="Arial" w:cs="Arial"/>
        <w:b/>
        <w:bCs/>
        <w:noProof/>
        <w:color w:val="7B7257"/>
        <w:sz w:val="8"/>
        <w:szCs w:val="8"/>
        <w:u w:val="single"/>
        <w:lang w:eastAsia="de-DE"/>
      </w:rPr>
      <w:t xml:space="preserve"> Mitglieder:</w:t>
    </w:r>
  </w:p>
  <w:p w14:paraId="7598F0F1" w14:textId="77777777" w:rsidR="00F06E14" w:rsidRPr="00DE50FB" w:rsidRDefault="00F06E14" w:rsidP="00F06E14">
    <w:pPr>
      <w:jc w:val="center"/>
      <w:rPr>
        <w:rFonts w:ascii="Arial" w:eastAsiaTheme="minorEastAsia" w:hAnsi="Arial" w:cs="Arial"/>
        <w:noProof/>
        <w:color w:val="7B7257"/>
        <w:sz w:val="8"/>
        <w:szCs w:val="8"/>
        <w:lang w:eastAsia="de-DE"/>
      </w:rPr>
    </w:pPr>
    <w:r w:rsidRPr="00DE50FB">
      <w:rPr>
        <w:rFonts w:ascii="Arial" w:eastAsiaTheme="minorEastAsia" w:hAnsi="Arial" w:cs="Arial"/>
        <w:noProof/>
        <w:color w:val="7B7257"/>
        <w:sz w:val="8"/>
        <w:szCs w:val="8"/>
        <w:lang w:eastAsia="de-DE"/>
      </w:rPr>
      <w:t>Sind Ihre Daten noch aktuell?</w:t>
    </w:r>
  </w:p>
  <w:p w14:paraId="27CDB83A" w14:textId="77777777" w:rsidR="00F06E14" w:rsidRPr="00DE50FB" w:rsidRDefault="00F06E14" w:rsidP="00F06E14">
    <w:pPr>
      <w:jc w:val="center"/>
      <w:rPr>
        <w:rFonts w:ascii="Arial" w:eastAsiaTheme="minorEastAsia" w:hAnsi="Arial" w:cs="Arial"/>
        <w:noProof/>
        <w:color w:val="7B7257"/>
        <w:sz w:val="8"/>
        <w:szCs w:val="8"/>
        <w:lang w:eastAsia="de-DE"/>
      </w:rPr>
    </w:pPr>
    <w:r w:rsidRPr="00DE50FB">
      <w:rPr>
        <w:rFonts w:ascii="Arial" w:eastAsiaTheme="minorEastAsia" w:hAnsi="Arial" w:cs="Arial"/>
        <w:noProof/>
        <w:color w:val="7B7257"/>
        <w:sz w:val="8"/>
        <w:szCs w:val="8"/>
        <w:lang w:eastAsia="de-DE"/>
      </w:rPr>
      <w:t xml:space="preserve">Bitte teilen Sie der Geschäftsstelle Fritzlar alle </w:t>
    </w:r>
    <w:r w:rsidRPr="00DE50FB">
      <w:rPr>
        <w:rFonts w:ascii="Arial" w:eastAsiaTheme="minorEastAsia" w:hAnsi="Arial" w:cs="Arial"/>
        <w:b/>
        <w:bCs/>
        <w:noProof/>
        <w:color w:val="7B7257"/>
        <w:sz w:val="8"/>
        <w:szCs w:val="8"/>
        <w:lang w:eastAsia="de-DE"/>
      </w:rPr>
      <w:t xml:space="preserve">Änderungen </w:t>
    </w:r>
    <w:r w:rsidRPr="00DE50FB">
      <w:rPr>
        <w:rFonts w:ascii="Arial" w:eastAsiaTheme="minorEastAsia" w:hAnsi="Arial" w:cs="Arial"/>
        <w:noProof/>
        <w:color w:val="7B7257"/>
        <w:sz w:val="8"/>
        <w:szCs w:val="8"/>
        <w:lang w:eastAsia="de-DE"/>
      </w:rPr>
      <w:t>Ihrer persönlichen Daten (</w:t>
    </w:r>
    <w:r w:rsidRPr="00DE50FB">
      <w:rPr>
        <w:rFonts w:ascii="Arial" w:eastAsiaTheme="minorEastAsia" w:hAnsi="Arial" w:cs="Arial"/>
        <w:b/>
        <w:bCs/>
        <w:noProof/>
        <w:color w:val="7B7257"/>
        <w:sz w:val="8"/>
        <w:szCs w:val="8"/>
        <w:lang w:eastAsia="de-DE"/>
      </w:rPr>
      <w:t>Dienstgrad, Anschrift, Telefon, Fax, neue E-Mail-Adresse, Bankverbindung etc</w:t>
    </w:r>
    <w:r w:rsidRPr="00DE50FB">
      <w:rPr>
        <w:rFonts w:ascii="Arial" w:eastAsiaTheme="minorEastAsia" w:hAnsi="Arial" w:cs="Arial"/>
        <w:noProof/>
        <w:color w:val="7B7257"/>
        <w:sz w:val="8"/>
        <w:szCs w:val="8"/>
        <w:lang w:eastAsia="de-DE"/>
      </w:rPr>
      <w:t xml:space="preserve">.) </w:t>
    </w:r>
    <w:r w:rsidRPr="00DE50FB">
      <w:rPr>
        <w:rFonts w:ascii="Arial" w:eastAsiaTheme="minorEastAsia" w:hAnsi="Arial" w:cs="Arial"/>
        <w:b/>
        <w:bCs/>
        <w:noProof/>
        <w:color w:val="7B7257"/>
        <w:sz w:val="8"/>
        <w:szCs w:val="8"/>
        <w:lang w:eastAsia="de-DE"/>
      </w:rPr>
      <w:t xml:space="preserve">unverzüglich </w:t>
    </w:r>
    <w:r w:rsidRPr="00DE50FB">
      <w:rPr>
        <w:rFonts w:ascii="Arial" w:eastAsiaTheme="minorEastAsia" w:hAnsi="Arial" w:cs="Arial"/>
        <w:b/>
        <w:bCs/>
        <w:noProof/>
        <w:color w:val="7B7257"/>
        <w:sz w:val="8"/>
        <w:szCs w:val="8"/>
        <w:u w:val="single"/>
        <w:lang w:eastAsia="de-DE"/>
      </w:rPr>
      <w:t>schriftlich</w:t>
    </w:r>
    <w:r w:rsidRPr="00DE50FB">
      <w:rPr>
        <w:rFonts w:ascii="Arial" w:eastAsiaTheme="minorEastAsia" w:hAnsi="Arial" w:cs="Arial"/>
        <w:noProof/>
        <w:color w:val="7B7257"/>
        <w:sz w:val="8"/>
        <w:szCs w:val="8"/>
        <w:u w:val="single"/>
        <w:lang w:eastAsia="de-DE"/>
      </w:rPr>
      <w:t xml:space="preserve"> </w:t>
    </w:r>
    <w:r w:rsidRPr="00DE50FB">
      <w:rPr>
        <w:rFonts w:ascii="Arial" w:eastAsiaTheme="minorEastAsia" w:hAnsi="Arial" w:cs="Arial"/>
        <w:noProof/>
        <w:color w:val="7B7257"/>
        <w:sz w:val="8"/>
        <w:szCs w:val="8"/>
        <w:lang w:eastAsia="de-DE"/>
      </w:rPr>
      <w:t xml:space="preserve">oder per </w:t>
    </w:r>
    <w:r w:rsidRPr="00DE50FB">
      <w:rPr>
        <w:rFonts w:ascii="Arial" w:eastAsiaTheme="minorEastAsia" w:hAnsi="Arial" w:cs="Arial"/>
        <w:b/>
        <w:bCs/>
        <w:noProof/>
        <w:color w:val="7B7257"/>
        <w:sz w:val="8"/>
        <w:szCs w:val="8"/>
        <w:u w:val="single"/>
        <w:lang w:eastAsia="de-DE"/>
      </w:rPr>
      <w:t>Mail</w:t>
    </w:r>
    <w:r w:rsidRPr="00DE50FB">
      <w:rPr>
        <w:rFonts w:ascii="Arial" w:eastAsiaTheme="minorEastAsia" w:hAnsi="Arial" w:cs="Arial"/>
        <w:b/>
        <w:bCs/>
        <w:noProof/>
        <w:color w:val="7B7257"/>
        <w:sz w:val="8"/>
        <w:szCs w:val="8"/>
        <w:lang w:eastAsia="de-DE"/>
      </w:rPr>
      <w:t xml:space="preserve"> </w:t>
    </w:r>
    <w:r w:rsidRPr="00DE50FB">
      <w:rPr>
        <w:rFonts w:ascii="Arial" w:eastAsiaTheme="minorEastAsia" w:hAnsi="Arial" w:cs="Arial"/>
        <w:noProof/>
        <w:color w:val="7B7257"/>
        <w:sz w:val="8"/>
        <w:szCs w:val="8"/>
        <w:lang w:eastAsia="de-DE"/>
      </w:rPr>
      <w:t>mit.</w:t>
    </w:r>
  </w:p>
  <w:p w14:paraId="0D079FE4" w14:textId="01502557" w:rsidR="00F06E14" w:rsidRPr="00DE50FB" w:rsidRDefault="00F06E14" w:rsidP="00F06E14">
    <w:pPr>
      <w:jc w:val="center"/>
      <w:rPr>
        <w:rFonts w:ascii="Arial" w:eastAsia="Calibri" w:hAnsi="Arial" w:cs="Arial"/>
        <w:noProof/>
        <w:color w:val="7B7257"/>
        <w:sz w:val="8"/>
        <w:szCs w:val="8"/>
      </w:rPr>
    </w:pPr>
    <w:r w:rsidRPr="00DE50FB">
      <w:rPr>
        <w:rFonts w:ascii="Arial" w:eastAsiaTheme="minorEastAsia" w:hAnsi="Arial" w:cs="Arial"/>
        <w:noProof/>
        <w:color w:val="7B7257"/>
        <w:sz w:val="8"/>
        <w:szCs w:val="8"/>
        <w:lang w:eastAsia="de-DE"/>
      </w:rPr>
      <w:t xml:space="preserve">Bei Beförderungen und Auszeichnungen ist als Beleg eine Kopie der Urkunde vorzulegen.Bei Bareinzahlung des Mitgliedsbeitrages bitte </w:t>
    </w:r>
    <w:r w:rsidRPr="00DE50FB">
      <w:rPr>
        <w:rFonts w:ascii="Arial" w:eastAsiaTheme="minorEastAsia" w:hAnsi="Arial" w:cs="Arial"/>
        <w:b/>
        <w:bCs/>
        <w:noProof/>
        <w:color w:val="7B7257"/>
        <w:sz w:val="8"/>
        <w:szCs w:val="8"/>
        <w:lang w:eastAsia="de-DE"/>
      </w:rPr>
      <w:t>RK, Mitgliedsnummer</w:t>
    </w:r>
    <w:r w:rsidRPr="00DE50FB">
      <w:rPr>
        <w:rFonts w:ascii="Arial" w:eastAsiaTheme="minorEastAsia" w:hAnsi="Arial" w:cs="Arial"/>
        <w:noProof/>
        <w:color w:val="7B7257"/>
        <w:sz w:val="8"/>
        <w:szCs w:val="8"/>
        <w:lang w:eastAsia="de-DE"/>
      </w:rPr>
      <w:t xml:space="preserve"> und </w:t>
    </w:r>
    <w:r w:rsidRPr="00DE50FB">
      <w:rPr>
        <w:rFonts w:ascii="Arial" w:eastAsiaTheme="minorEastAsia" w:hAnsi="Arial" w:cs="Arial"/>
        <w:b/>
        <w:bCs/>
        <w:noProof/>
        <w:color w:val="7B7257"/>
        <w:sz w:val="8"/>
        <w:szCs w:val="8"/>
        <w:lang w:eastAsia="de-DE"/>
      </w:rPr>
      <w:t>Name</w:t>
    </w:r>
    <w:r w:rsidRPr="00DE50FB">
      <w:rPr>
        <w:rFonts w:ascii="Arial" w:eastAsiaTheme="minorEastAsia" w:hAnsi="Arial" w:cs="Arial"/>
        <w:noProof/>
        <w:color w:val="7B7257"/>
        <w:sz w:val="8"/>
        <w:szCs w:val="8"/>
        <w:lang w:eastAsia="de-DE"/>
      </w:rPr>
      <w:t xml:space="preserve"> in Blockschrift angeben.</w:t>
    </w:r>
  </w:p>
  <w:p w14:paraId="6C160325" w14:textId="416914B2" w:rsidR="00F06E14" w:rsidRPr="00DE50FB" w:rsidRDefault="00F06E14" w:rsidP="00F06E14">
    <w:pPr>
      <w:jc w:val="center"/>
      <w:rPr>
        <w:rFonts w:ascii="Calibri" w:eastAsia="Times New Roman" w:hAnsi="Calibri" w:cs="Calibri"/>
        <w:b/>
        <w:color w:val="000000"/>
        <w:sz w:val="8"/>
        <w:szCs w:val="8"/>
        <w:lang w:eastAsia="de-DE"/>
      </w:rPr>
    </w:pPr>
    <w:r w:rsidRPr="00DE50FB">
      <w:rPr>
        <w:rFonts w:ascii="Arial" w:eastAsiaTheme="minorEastAsia" w:hAnsi="Arial" w:cs="Arial"/>
        <w:b/>
        <w:bCs/>
        <w:noProof/>
        <w:color w:val="7B7257"/>
        <w:sz w:val="8"/>
        <w:szCs w:val="8"/>
        <w:u w:val="single"/>
        <w:lang w:eastAsia="de-DE"/>
      </w:rPr>
      <w:t>Beitragskonto:</w:t>
    </w:r>
    <w:r w:rsidRPr="00DE50FB">
      <w:rPr>
        <w:rFonts w:ascii="Arial" w:eastAsiaTheme="minorEastAsia" w:hAnsi="Arial" w:cs="Arial"/>
        <w:noProof/>
        <w:color w:val="7B7257"/>
        <w:sz w:val="8"/>
        <w:szCs w:val="8"/>
        <w:lang w:eastAsia="de-DE"/>
      </w:rPr>
      <w:t xml:space="preserve"> Commerzbank Bonn </w:t>
    </w:r>
    <w:r w:rsidRPr="00DE50FB">
      <w:rPr>
        <w:rFonts w:ascii="Arial" w:eastAsiaTheme="minorEastAsia" w:hAnsi="Arial" w:cs="Arial"/>
        <w:b/>
        <w:bCs/>
        <w:noProof/>
        <w:color w:val="7B7257"/>
        <w:sz w:val="8"/>
        <w:szCs w:val="8"/>
        <w:lang w:eastAsia="de-DE"/>
      </w:rPr>
      <w:t>IBAN: DE 45 3804 0007 0119 9868 00</w:t>
    </w:r>
    <w:r w:rsidRPr="00DE50FB">
      <w:rPr>
        <w:rFonts w:ascii="Arial" w:eastAsiaTheme="minorEastAsia" w:hAnsi="Arial" w:cs="Arial"/>
        <w:noProof/>
        <w:color w:val="7B7257"/>
        <w:sz w:val="8"/>
        <w:szCs w:val="8"/>
        <w:lang w:eastAsia="de-DE"/>
      </w:rPr>
      <w:t>,</w:t>
    </w:r>
    <w:r w:rsidRPr="00DE50FB">
      <w:rPr>
        <w:rFonts w:ascii="Arial" w:eastAsiaTheme="minorEastAsia" w:hAnsi="Arial" w:cs="Arial"/>
        <w:b/>
        <w:bCs/>
        <w:noProof/>
        <w:color w:val="7B7257"/>
        <w:sz w:val="8"/>
        <w:szCs w:val="8"/>
        <w:lang w:eastAsia="de-DE"/>
      </w:rPr>
      <w:t>BIC: COBADEFF</w:t>
    </w:r>
    <w:r w:rsidR="00056F24" w:rsidRPr="00DE50FB">
      <w:rPr>
        <w:rFonts w:ascii="Arial" w:eastAsiaTheme="minorEastAsia" w:hAnsi="Arial" w:cs="Arial"/>
        <w:b/>
        <w:bCs/>
        <w:noProof/>
        <w:color w:val="7B7257"/>
        <w:sz w:val="8"/>
        <w:szCs w:val="8"/>
        <w:lang w:eastAsia="de-DE"/>
      </w:rPr>
      <w:t>XXX</w:t>
    </w:r>
    <w:r w:rsidRPr="00DE50FB">
      <w:rPr>
        <w:rFonts w:ascii="Arial" w:eastAsiaTheme="minorEastAsia" w:hAnsi="Arial" w:cs="Arial"/>
        <w:noProof/>
        <w:color w:val="7B7257"/>
        <w:sz w:val="8"/>
        <w:szCs w:val="8"/>
        <w:lang w:eastAsia="de-DE"/>
      </w:rPr>
      <w:t xml:space="preserve"> </w:t>
    </w:r>
    <w:r w:rsidRPr="00DE50FB">
      <w:rPr>
        <w:rFonts w:ascii="Arial" w:eastAsiaTheme="minorEastAsia" w:hAnsi="Arial" w:cs="Arial"/>
        <w:noProof/>
        <w:color w:val="7B7257"/>
        <w:sz w:val="8"/>
        <w:szCs w:val="8"/>
        <w:u w:val="single"/>
        <w:lang w:eastAsia="de-DE"/>
      </w:rPr>
      <w:t>Keine Beiträge auf andere oder RK-Konten!!</w:t>
    </w:r>
  </w:p>
  <w:p w14:paraId="4304BDB2" w14:textId="77777777" w:rsidR="00F06E14" w:rsidRDefault="00F06E14" w:rsidP="00F2452A">
    <w:pPr>
      <w:pStyle w:val="Fuzeile"/>
      <w:tabs>
        <w:tab w:val="clear" w:pos="9072"/>
      </w:tabs>
      <w:ind w:right="567"/>
      <w:jc w:val="center"/>
      <w:rPr>
        <w:sz w:val="16"/>
        <w:szCs w:val="16"/>
      </w:rPr>
    </w:pPr>
  </w:p>
  <w:p w14:paraId="26798159" w14:textId="20A05C61" w:rsidR="00F2452A" w:rsidRPr="00F2452A" w:rsidRDefault="00F2452A" w:rsidP="00F2452A">
    <w:pPr>
      <w:pStyle w:val="Fuzeile"/>
      <w:tabs>
        <w:tab w:val="clear" w:pos="9072"/>
      </w:tabs>
      <w:ind w:right="567"/>
      <w:jc w:val="center"/>
      <w:rPr>
        <w:sz w:val="16"/>
        <w:szCs w:val="16"/>
      </w:rPr>
    </w:pPr>
    <w:r w:rsidRPr="00361005">
      <w:rPr>
        <w:sz w:val="16"/>
        <w:szCs w:val="16"/>
      </w:rPr>
      <w:t xml:space="preserve">Vorstand </w:t>
    </w:r>
    <w:proofErr w:type="spellStart"/>
    <w:r w:rsidRPr="00361005">
      <w:rPr>
        <w:sz w:val="16"/>
        <w:szCs w:val="16"/>
      </w:rPr>
      <w:t>i.S.d</w:t>
    </w:r>
    <w:proofErr w:type="spellEnd"/>
    <w:r w:rsidRPr="00361005">
      <w:rPr>
        <w:sz w:val="16"/>
        <w:szCs w:val="16"/>
      </w:rPr>
      <w:t xml:space="preserve">. § 26 BGB </w:t>
    </w:r>
    <w:proofErr w:type="spellStart"/>
    <w:r w:rsidRPr="00361005">
      <w:rPr>
        <w:sz w:val="16"/>
        <w:szCs w:val="16"/>
      </w:rPr>
      <w:t>i.V.m</w:t>
    </w:r>
    <w:proofErr w:type="spellEnd"/>
    <w:r w:rsidRPr="00361005">
      <w:rPr>
        <w:sz w:val="16"/>
        <w:szCs w:val="16"/>
      </w:rPr>
      <w:t>. Art. 10 Nr. 2 der Satzung ist das Präsidium · Finanzamt Bonn-Außenstadt ·</w:t>
    </w:r>
    <w:r>
      <w:rPr>
        <w:sz w:val="16"/>
        <w:szCs w:val="16"/>
      </w:rPr>
      <w:t xml:space="preserve"> 206/5881/0131</w:t>
    </w:r>
    <w:r>
      <w:rPr>
        <w:sz w:val="16"/>
        <w:szCs w:val="16"/>
      </w:rPr>
      <w:br/>
      <w:t>Sitz des Vereins ist 10117 Berlin · AG Berlin-Charlottenburg · VR 350 38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C8E707" w14:textId="77777777" w:rsidR="00821455" w:rsidRDefault="00821455" w:rsidP="00F2452A">
      <w:r>
        <w:separator/>
      </w:r>
    </w:p>
  </w:footnote>
  <w:footnote w:type="continuationSeparator" w:id="0">
    <w:p w14:paraId="2A991523" w14:textId="77777777" w:rsidR="00821455" w:rsidRDefault="00821455" w:rsidP="00F245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3C577" w14:textId="606A83E2" w:rsidR="006460AB" w:rsidRDefault="00F2452A" w:rsidP="00AC4790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7CCF9D2" wp14:editId="0AB17746">
          <wp:simplePos x="0" y="0"/>
          <wp:positionH relativeFrom="page">
            <wp:align>right</wp:align>
          </wp:positionH>
          <wp:positionV relativeFrom="paragraph">
            <wp:posOffset>-432224</wp:posOffset>
          </wp:positionV>
          <wp:extent cx="7848140" cy="10718800"/>
          <wp:effectExtent l="0" t="0" r="635" b="635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48140" cy="1071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122A52"/>
    <w:multiLevelType w:val="hybridMultilevel"/>
    <w:tmpl w:val="EA16E66C"/>
    <w:lvl w:ilvl="0" w:tplc="BCD0FBA0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1D2061"/>
    <w:multiLevelType w:val="hybridMultilevel"/>
    <w:tmpl w:val="7C6A72AC"/>
    <w:lvl w:ilvl="0" w:tplc="9B9A1164">
      <w:start w:val="1"/>
      <w:numFmt w:val="lowerLetter"/>
      <w:lvlText w:val="%1)"/>
      <w:lvlJc w:val="left"/>
      <w:pPr>
        <w:tabs>
          <w:tab w:val="num" w:pos="750"/>
        </w:tabs>
        <w:ind w:left="750" w:hanging="390"/>
      </w:pPr>
    </w:lvl>
    <w:lvl w:ilvl="1" w:tplc="C3BA55F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52A"/>
    <w:rsid w:val="00031C15"/>
    <w:rsid w:val="00056F24"/>
    <w:rsid w:val="00086306"/>
    <w:rsid w:val="0011668B"/>
    <w:rsid w:val="00151126"/>
    <w:rsid w:val="00153A57"/>
    <w:rsid w:val="00165B37"/>
    <w:rsid w:val="00185AED"/>
    <w:rsid w:val="00190690"/>
    <w:rsid w:val="00190CB4"/>
    <w:rsid w:val="001E2E44"/>
    <w:rsid w:val="0021075D"/>
    <w:rsid w:val="00216A3A"/>
    <w:rsid w:val="0025053D"/>
    <w:rsid w:val="00277DDA"/>
    <w:rsid w:val="002A748F"/>
    <w:rsid w:val="002D63BC"/>
    <w:rsid w:val="002E406A"/>
    <w:rsid w:val="003321C3"/>
    <w:rsid w:val="0033550A"/>
    <w:rsid w:val="0035453E"/>
    <w:rsid w:val="003820CB"/>
    <w:rsid w:val="003C4404"/>
    <w:rsid w:val="004316C9"/>
    <w:rsid w:val="004530A3"/>
    <w:rsid w:val="004C5A68"/>
    <w:rsid w:val="00552CF9"/>
    <w:rsid w:val="00552DB4"/>
    <w:rsid w:val="005C442C"/>
    <w:rsid w:val="005D3831"/>
    <w:rsid w:val="005E5E3F"/>
    <w:rsid w:val="005F56BC"/>
    <w:rsid w:val="00636C1C"/>
    <w:rsid w:val="006460AB"/>
    <w:rsid w:val="00654BD7"/>
    <w:rsid w:val="00670849"/>
    <w:rsid w:val="006834DD"/>
    <w:rsid w:val="006A169A"/>
    <w:rsid w:val="006A6012"/>
    <w:rsid w:val="00750394"/>
    <w:rsid w:val="00792C79"/>
    <w:rsid w:val="00795913"/>
    <w:rsid w:val="00821455"/>
    <w:rsid w:val="00855FAB"/>
    <w:rsid w:val="008C0235"/>
    <w:rsid w:val="008F1E3C"/>
    <w:rsid w:val="0090711E"/>
    <w:rsid w:val="00907448"/>
    <w:rsid w:val="00976E27"/>
    <w:rsid w:val="009B65B8"/>
    <w:rsid w:val="009D65CB"/>
    <w:rsid w:val="00AC4790"/>
    <w:rsid w:val="00B37DE5"/>
    <w:rsid w:val="00B40B74"/>
    <w:rsid w:val="00B447D6"/>
    <w:rsid w:val="00B73CEE"/>
    <w:rsid w:val="00B915C8"/>
    <w:rsid w:val="00B962A9"/>
    <w:rsid w:val="00BA4695"/>
    <w:rsid w:val="00BD4EC9"/>
    <w:rsid w:val="00BF031C"/>
    <w:rsid w:val="00C11D46"/>
    <w:rsid w:val="00C64B9A"/>
    <w:rsid w:val="00CA0EC8"/>
    <w:rsid w:val="00CE1C50"/>
    <w:rsid w:val="00CF0A09"/>
    <w:rsid w:val="00D323B9"/>
    <w:rsid w:val="00D51210"/>
    <w:rsid w:val="00D63242"/>
    <w:rsid w:val="00D97991"/>
    <w:rsid w:val="00DE157E"/>
    <w:rsid w:val="00DE50FB"/>
    <w:rsid w:val="00E34D73"/>
    <w:rsid w:val="00E446B2"/>
    <w:rsid w:val="00E44E58"/>
    <w:rsid w:val="00E45182"/>
    <w:rsid w:val="00E725C3"/>
    <w:rsid w:val="00E948C7"/>
    <w:rsid w:val="00EB007C"/>
    <w:rsid w:val="00ED03BE"/>
    <w:rsid w:val="00ED20CF"/>
    <w:rsid w:val="00EE4D03"/>
    <w:rsid w:val="00F06E14"/>
    <w:rsid w:val="00F2452A"/>
    <w:rsid w:val="00F82FE9"/>
    <w:rsid w:val="00F9404A"/>
    <w:rsid w:val="00FC2646"/>
    <w:rsid w:val="32A9A8EA"/>
    <w:rsid w:val="3890A780"/>
    <w:rsid w:val="3D2D43E3"/>
    <w:rsid w:val="5C1D0A97"/>
    <w:rsid w:val="6C21A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1105339"/>
  <w14:defaultImageDpi w14:val="330"/>
  <w15:chartTrackingRefBased/>
  <w15:docId w15:val="{D0C1D3F2-78DF-2140-B852-D532BE4CD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452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2452A"/>
  </w:style>
  <w:style w:type="paragraph" w:styleId="Fuzeile">
    <w:name w:val="footer"/>
    <w:basedOn w:val="Standard"/>
    <w:link w:val="FuzeileZchn"/>
    <w:uiPriority w:val="99"/>
    <w:unhideWhenUsed/>
    <w:rsid w:val="00F2452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2452A"/>
  </w:style>
  <w:style w:type="character" w:styleId="Hyperlink">
    <w:name w:val="Hyperlink"/>
    <w:basedOn w:val="Absatz-Standardschriftart"/>
    <w:uiPriority w:val="99"/>
    <w:unhideWhenUsed/>
    <w:rsid w:val="00216A3A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9B65B8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1E2E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2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reservistenverband.de/hessen/lahn-schwalm-eder/" TargetMode="External"/><Relationship Id="rId18" Type="http://schemas.openxmlformats.org/officeDocument/2006/relationships/hyperlink" Target="https://www.reservistenverband.de/datenschutz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www.facebook.com/reservistenverban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twitter.com/DieReserv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instagram.com/diereserve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reservistenverband.de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83B0A5958971649A2D8BBAC3DDDB40A" ma:contentTypeVersion="15" ma:contentTypeDescription="Ein neues Dokument erstellen." ma:contentTypeScope="" ma:versionID="0f37153d30c05a51eea0af54f97df17b">
  <xsd:schema xmlns:xsd="http://www.w3.org/2001/XMLSchema" xmlns:xs="http://www.w3.org/2001/XMLSchema" xmlns:p="http://schemas.microsoft.com/office/2006/metadata/properties" xmlns:ns2="f1453a5b-b8fe-4b5b-a597-4f749445d3dc" xmlns:ns3="d0c0c002-bb6b-4aea-bba6-d1e0f1b0085f" targetNamespace="http://schemas.microsoft.com/office/2006/metadata/properties" ma:root="true" ma:fieldsID="2c264397d3f8eb7720215230fb99fc3c" ns2:_="" ns3:_="">
    <xsd:import namespace="f1453a5b-b8fe-4b5b-a597-4f749445d3dc"/>
    <xsd:import namespace="d0c0c002-bb6b-4aea-bba6-d1e0f1b0085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DateTake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453a5b-b8fe-4b5b-a597-4f749445d3d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dexed="true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8b55316-6761-4183-b59d-113c63dc8094}" ma:internalName="TaxCatchAll" ma:showField="CatchAllData" ma:web="f1453a5b-b8fe-4b5b-a597-4f749445d3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c0c002-bb6b-4aea-bba6-d1e0f1b008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1de266b1-eb78-41d3-8e11-fff5687d95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1453a5b-b8fe-4b5b-a597-4f749445d3dc">5V2P4HSHWUNX-1963382997-2451</_dlc_DocId>
    <_dlc_DocIdUrl xmlns="f1453a5b-b8fe-4b5b-a597-4f749445d3dc">
      <Url>https://derreservistenverband.sharepoint.com/sites/Bundesgeschftsstelle/_layouts/15/DocIdRedir.aspx?ID=5V2P4HSHWUNX-1963382997-2451</Url>
      <Description>5V2P4HSHWUNX-1963382997-2451</Description>
    </_dlc_DocIdUrl>
    <lcf76f155ced4ddcb4097134ff3c332f xmlns="d0c0c002-bb6b-4aea-bba6-d1e0f1b0085f">
      <Terms xmlns="http://schemas.microsoft.com/office/infopath/2007/PartnerControls"/>
    </lcf76f155ced4ddcb4097134ff3c332f>
    <TaxCatchAll xmlns="f1453a5b-b8fe-4b5b-a597-4f749445d3dc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DC323-592E-4C8F-8CA8-371B9CFFB6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453a5b-b8fe-4b5b-a597-4f749445d3dc"/>
    <ds:schemaRef ds:uri="d0c0c002-bb6b-4aea-bba6-d1e0f1b0085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B55162-5260-48E0-9C16-3342414C6F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D6AC19-81C7-40B4-B160-BF7F61E429E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30C3618-E478-4DCA-9789-D4DA8508B6F5}">
  <ds:schemaRefs>
    <ds:schemaRef ds:uri="http://schemas.microsoft.com/office/2006/metadata/properties"/>
    <ds:schemaRef ds:uri="http://schemas.microsoft.com/office/infopath/2007/PartnerControls"/>
    <ds:schemaRef ds:uri="f1453a5b-b8fe-4b5b-a597-4f749445d3dc"/>
    <ds:schemaRef ds:uri="d0c0c002-bb6b-4aea-bba6-d1e0f1b0085f"/>
  </ds:schemaRefs>
</ds:datastoreItem>
</file>

<file path=customXml/itemProps5.xml><?xml version="1.0" encoding="utf-8"?>
<ds:datastoreItem xmlns:ds="http://schemas.openxmlformats.org/officeDocument/2006/customXml" ds:itemID="{6E90354A-C806-42E5-BB2D-71209FDF5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Grote, Alexander</dc:creator>
  <cp:keywords/>
  <dc:description/>
  <cp:lastModifiedBy>Bresgott, Stefan</cp:lastModifiedBy>
  <cp:revision>2</cp:revision>
  <dcterms:created xsi:type="dcterms:W3CDTF">2025-02-14T11:41:00Z</dcterms:created>
  <dcterms:modified xsi:type="dcterms:W3CDTF">2025-02-14T11:41:00Z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0x010100483B0A5958971649A2D8BBAC3DDDB40A</vt:lpwstr>
  </property>
  <property fmtid="{D5CDD505-2E9C-101B-9397-08002B2CF9AE}" pid="3" name="_dlc_DocIdItemGuid">
    <vt:lpwstr>847289f1-aaa1-406e-b2f4-499d96e092a3</vt:lpwstr>
  </property>
  <property fmtid="{D5CDD505-2E9C-101B-9397-08002B2CF9AE}" pid="4" name="MediaServiceImageTags">
    <vt:lpwstr/>
  </property>
</Properties>
</file>